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89319" w14:textId="47215A9E" w:rsidR="009D2F9A" w:rsidRPr="00CF09DF" w:rsidRDefault="009D2F9A" w:rsidP="00AE66CA">
      <w:pPr>
        <w:pStyle w:val="FAU-Brieftext"/>
        <w:rPr>
          <w:rFonts w:asciiTheme="minorHAnsi" w:hAnsiTheme="minorHAnsi" w:cstheme="minorHAnsi"/>
          <w:color w:val="0070C0"/>
          <w:sz w:val="32"/>
          <w:szCs w:val="32"/>
        </w:rPr>
      </w:pPr>
      <w:r w:rsidRPr="00CF09DF">
        <w:rPr>
          <w:rFonts w:asciiTheme="minorHAnsi" w:hAnsiTheme="minorHAnsi" w:cstheme="minorHAnsi"/>
          <w:color w:val="0070C0"/>
          <w:sz w:val="32"/>
          <w:szCs w:val="32"/>
        </w:rPr>
        <w:t>FAU-Lehrkräftefortbildung</w:t>
      </w:r>
      <w:r w:rsidR="00FA0CF6" w:rsidRPr="00CF09DF">
        <w:rPr>
          <w:rFonts w:asciiTheme="minorHAnsi" w:hAnsiTheme="minorHAnsi" w:cstheme="minorHAnsi"/>
          <w:color w:val="0070C0"/>
          <w:sz w:val="32"/>
          <w:szCs w:val="32"/>
        </w:rPr>
        <w:t>en</w:t>
      </w:r>
      <w:r w:rsidRPr="00CF09DF">
        <w:rPr>
          <w:rFonts w:asciiTheme="minorHAnsi" w:hAnsiTheme="minorHAnsi" w:cstheme="minorHAnsi"/>
          <w:color w:val="0070C0"/>
          <w:sz w:val="32"/>
          <w:szCs w:val="32"/>
        </w:rPr>
        <w:t xml:space="preserve"> </w:t>
      </w:r>
      <w:r w:rsidR="005706CA">
        <w:rPr>
          <w:rFonts w:asciiTheme="minorHAnsi" w:hAnsiTheme="minorHAnsi" w:cstheme="minorHAnsi"/>
          <w:color w:val="0070C0"/>
          <w:sz w:val="32"/>
          <w:szCs w:val="32"/>
        </w:rPr>
        <w:t>veröffentlichen</w:t>
      </w:r>
    </w:p>
    <w:p w14:paraId="6DD2C987" w14:textId="77777777" w:rsidR="00256A46" w:rsidRPr="00CF09DF" w:rsidRDefault="00256A46" w:rsidP="00256A46">
      <w:pPr>
        <w:pStyle w:val="FAU-Brieftext"/>
        <w:rPr>
          <w:rFonts w:asciiTheme="minorHAnsi" w:hAnsiTheme="minorHAnsi" w:cstheme="minorHAnsi"/>
          <w:sz w:val="24"/>
          <w:szCs w:val="24"/>
        </w:rPr>
      </w:pPr>
    </w:p>
    <w:p w14:paraId="4F73261A" w14:textId="69EC2841" w:rsidR="00256A46" w:rsidRPr="00CF09DF" w:rsidRDefault="00256A46" w:rsidP="00256A46">
      <w:pPr>
        <w:pStyle w:val="FAU-Brieftext"/>
        <w:rPr>
          <w:rFonts w:asciiTheme="minorHAnsi" w:hAnsiTheme="minorHAnsi" w:cstheme="minorHAnsi"/>
          <w:b/>
          <w:sz w:val="28"/>
          <w:szCs w:val="28"/>
        </w:rPr>
      </w:pPr>
      <w:r w:rsidRPr="00CF09DF">
        <w:rPr>
          <w:rFonts w:asciiTheme="minorHAnsi" w:hAnsiTheme="minorHAnsi" w:cstheme="minorHAnsi"/>
          <w:sz w:val="24"/>
          <w:szCs w:val="24"/>
        </w:rPr>
        <w:t xml:space="preserve">Bitte füllen Sie die folgende Tabelle aus, so stehen uns alle für den Eintrag in die Datenbanken notwendigen Informationen zur Verfügung. </w:t>
      </w:r>
      <w:bookmarkStart w:id="0" w:name="_GoBack"/>
      <w:bookmarkEnd w:id="0"/>
      <w:r w:rsidRPr="00CF09DF">
        <w:rPr>
          <w:rFonts w:asciiTheme="minorHAnsi" w:hAnsiTheme="minorHAnsi" w:cstheme="minorHAnsi"/>
          <w:sz w:val="24"/>
          <w:szCs w:val="24"/>
        </w:rPr>
        <w:t>Vielen Dank.</w:t>
      </w:r>
    </w:p>
    <w:p w14:paraId="700EB9A8" w14:textId="577ADF22" w:rsidR="00AE66CA" w:rsidRDefault="00AE66CA" w:rsidP="00AE66CA">
      <w:pPr>
        <w:pStyle w:val="FAU-Brieftext"/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3823"/>
        <w:gridCol w:w="5528"/>
      </w:tblGrid>
      <w:tr w:rsidR="009D2F9A" w14:paraId="7AE48D9F" w14:textId="77777777" w:rsidTr="00746A47">
        <w:tc>
          <w:tcPr>
            <w:tcW w:w="3823" w:type="dxa"/>
            <w:vAlign w:val="center"/>
          </w:tcPr>
          <w:p w14:paraId="2B414639" w14:textId="77777777" w:rsidR="009D2F9A" w:rsidRDefault="009D2F9A" w:rsidP="00746A47">
            <w:pPr>
              <w:pStyle w:val="FAU-Brieftext"/>
            </w:pPr>
          </w:p>
        </w:tc>
        <w:tc>
          <w:tcPr>
            <w:tcW w:w="5528" w:type="dxa"/>
            <w:vAlign w:val="center"/>
          </w:tcPr>
          <w:p w14:paraId="022FB2A1" w14:textId="77777777" w:rsidR="009D2F9A" w:rsidRDefault="009D2F9A" w:rsidP="00746A47">
            <w:pPr>
              <w:pStyle w:val="FAU-Brieftext"/>
            </w:pPr>
          </w:p>
        </w:tc>
      </w:tr>
      <w:tr w:rsidR="009D2F9A" w14:paraId="5A619C19" w14:textId="77777777" w:rsidTr="00746A47">
        <w:tc>
          <w:tcPr>
            <w:tcW w:w="3823" w:type="dxa"/>
            <w:vAlign w:val="center"/>
          </w:tcPr>
          <w:p w14:paraId="2D1A0361" w14:textId="0D9EC896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Titel</w:t>
            </w:r>
          </w:p>
        </w:tc>
        <w:tc>
          <w:tcPr>
            <w:tcW w:w="5528" w:type="dxa"/>
            <w:vAlign w:val="center"/>
          </w:tcPr>
          <w:p w14:paraId="5A0058F5" w14:textId="77777777" w:rsidR="009D2F9A" w:rsidRDefault="009D2F9A" w:rsidP="00746A47">
            <w:pPr>
              <w:pStyle w:val="FAU-Brieftext"/>
            </w:pPr>
          </w:p>
        </w:tc>
      </w:tr>
      <w:tr w:rsidR="009D2F9A" w14:paraId="06A22C15" w14:textId="77777777" w:rsidTr="00746A47">
        <w:tc>
          <w:tcPr>
            <w:tcW w:w="3823" w:type="dxa"/>
            <w:vAlign w:val="center"/>
          </w:tcPr>
          <w:p w14:paraId="6DAE56E7" w14:textId="1F81C87C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Kurztitel</w:t>
            </w:r>
          </w:p>
        </w:tc>
        <w:tc>
          <w:tcPr>
            <w:tcW w:w="5528" w:type="dxa"/>
            <w:vAlign w:val="center"/>
          </w:tcPr>
          <w:p w14:paraId="5448C45E" w14:textId="77777777" w:rsidR="009D2F9A" w:rsidRDefault="009D2F9A" w:rsidP="00746A47">
            <w:pPr>
              <w:pStyle w:val="FAU-Brieftext"/>
            </w:pPr>
          </w:p>
        </w:tc>
      </w:tr>
      <w:tr w:rsidR="009D2F9A" w14:paraId="0D2E6D72" w14:textId="77777777" w:rsidTr="00746A47">
        <w:tc>
          <w:tcPr>
            <w:tcW w:w="3823" w:type="dxa"/>
            <w:vAlign w:val="center"/>
          </w:tcPr>
          <w:p w14:paraId="1681E49E" w14:textId="50F4F40B" w:rsidR="009D2F9A" w:rsidRDefault="009D2F9A" w:rsidP="00746A47">
            <w:pPr>
              <w:pStyle w:val="FAU-Brieftext"/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Inhalt des Lehrgangs</w:t>
            </w:r>
          </w:p>
        </w:tc>
        <w:tc>
          <w:tcPr>
            <w:tcW w:w="5528" w:type="dxa"/>
            <w:vAlign w:val="center"/>
          </w:tcPr>
          <w:p w14:paraId="102C43B7" w14:textId="77777777" w:rsidR="009D2F9A" w:rsidRDefault="009D2F9A" w:rsidP="00746A47">
            <w:pPr>
              <w:pStyle w:val="FAU-Brieftext"/>
            </w:pPr>
          </w:p>
        </w:tc>
      </w:tr>
      <w:tr w:rsidR="009D2F9A" w14:paraId="4A182CA2" w14:textId="77777777" w:rsidTr="00746A47">
        <w:tc>
          <w:tcPr>
            <w:tcW w:w="3823" w:type="dxa"/>
            <w:vAlign w:val="center"/>
          </w:tcPr>
          <w:p w14:paraId="4929571A" w14:textId="253B9F80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Stichwort/e: </w:t>
            </w:r>
            <w:r w:rsidR="00926397">
              <w:rPr>
                <w:rFonts w:asciiTheme="minorHAnsi" w:hAnsiTheme="minorHAnsi" w:cstheme="minorHAnsi"/>
                <w:sz w:val="24"/>
                <w:szCs w:val="24"/>
              </w:rPr>
              <w:t xml:space="preserve">(z.B. </w:t>
            </w:r>
            <w:r w:rsidRPr="00926397">
              <w:rPr>
                <w:rFonts w:asciiTheme="minorHAnsi" w:hAnsiTheme="minorHAnsi" w:cstheme="minorHAnsi"/>
                <w:sz w:val="24"/>
                <w:szCs w:val="24"/>
              </w:rPr>
              <w:t>Kletterkurs, Anseiltechnik, Knoten)</w:t>
            </w:r>
          </w:p>
        </w:tc>
        <w:tc>
          <w:tcPr>
            <w:tcW w:w="5528" w:type="dxa"/>
            <w:vAlign w:val="center"/>
          </w:tcPr>
          <w:p w14:paraId="51FF4C1F" w14:textId="77777777" w:rsidR="009D2F9A" w:rsidRDefault="009D2F9A" w:rsidP="00746A47">
            <w:pPr>
              <w:pStyle w:val="FAU-Brieftext"/>
            </w:pPr>
          </w:p>
        </w:tc>
      </w:tr>
      <w:tr w:rsidR="009D2F9A" w14:paraId="3001628E" w14:textId="77777777" w:rsidTr="00746A47">
        <w:tc>
          <w:tcPr>
            <w:tcW w:w="3823" w:type="dxa"/>
            <w:vAlign w:val="center"/>
          </w:tcPr>
          <w:p w14:paraId="1C7527DB" w14:textId="0C9FC4F3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Schulart</w:t>
            </w:r>
          </w:p>
        </w:tc>
        <w:tc>
          <w:tcPr>
            <w:tcW w:w="5528" w:type="dxa"/>
            <w:vAlign w:val="center"/>
          </w:tcPr>
          <w:p w14:paraId="5586D0B4" w14:textId="77777777" w:rsidR="009D2F9A" w:rsidRDefault="009D2F9A" w:rsidP="00746A47">
            <w:pPr>
              <w:pStyle w:val="FAU-Brieftext"/>
            </w:pPr>
          </w:p>
        </w:tc>
      </w:tr>
      <w:tr w:rsidR="009D2F9A" w14:paraId="4BAC71ED" w14:textId="77777777" w:rsidTr="00746A47">
        <w:tc>
          <w:tcPr>
            <w:tcW w:w="3823" w:type="dxa"/>
            <w:vAlign w:val="center"/>
          </w:tcPr>
          <w:p w14:paraId="402EC145" w14:textId="685357BF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Schulfächer/-themen</w:t>
            </w:r>
          </w:p>
        </w:tc>
        <w:tc>
          <w:tcPr>
            <w:tcW w:w="5528" w:type="dxa"/>
            <w:vAlign w:val="center"/>
          </w:tcPr>
          <w:p w14:paraId="5CB94C2E" w14:textId="77777777" w:rsidR="009D2F9A" w:rsidRDefault="009D2F9A" w:rsidP="00746A47">
            <w:pPr>
              <w:pStyle w:val="FAU-Brieftext"/>
            </w:pPr>
          </w:p>
        </w:tc>
      </w:tr>
      <w:tr w:rsidR="009D2F9A" w14:paraId="3A81E79E" w14:textId="77777777" w:rsidTr="00746A47">
        <w:tc>
          <w:tcPr>
            <w:tcW w:w="3823" w:type="dxa"/>
            <w:vAlign w:val="center"/>
          </w:tcPr>
          <w:p w14:paraId="319B7C8C" w14:textId="11ED240C" w:rsidR="009D2F9A" w:rsidRDefault="00926397" w:rsidP="00746A47">
            <w:pPr>
              <w:pStyle w:val="FAU-Brieftext"/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Präsenz/Online</w:t>
            </w:r>
          </w:p>
        </w:tc>
        <w:tc>
          <w:tcPr>
            <w:tcW w:w="5528" w:type="dxa"/>
            <w:vAlign w:val="center"/>
          </w:tcPr>
          <w:p w14:paraId="3505CC78" w14:textId="77777777" w:rsidR="009D2F9A" w:rsidRDefault="009D2F9A" w:rsidP="00746A47">
            <w:pPr>
              <w:pStyle w:val="FAU-Brieftext"/>
            </w:pPr>
          </w:p>
        </w:tc>
      </w:tr>
      <w:tr w:rsidR="009D2F9A" w14:paraId="1FEDFDA8" w14:textId="77777777" w:rsidTr="00746A47">
        <w:tc>
          <w:tcPr>
            <w:tcW w:w="3823" w:type="dxa"/>
            <w:vAlign w:val="center"/>
          </w:tcPr>
          <w:p w14:paraId="5F02F6B0" w14:textId="7C9B51A9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Veranstaltungsort</w:t>
            </w:r>
          </w:p>
        </w:tc>
        <w:tc>
          <w:tcPr>
            <w:tcW w:w="5528" w:type="dxa"/>
            <w:vAlign w:val="center"/>
          </w:tcPr>
          <w:p w14:paraId="0FBEA5DE" w14:textId="77777777" w:rsidR="009D2F9A" w:rsidRDefault="009D2F9A" w:rsidP="00746A47">
            <w:pPr>
              <w:pStyle w:val="FAU-Brieftext"/>
            </w:pPr>
          </w:p>
        </w:tc>
      </w:tr>
      <w:tr w:rsidR="009D2F9A" w14:paraId="422F3152" w14:textId="77777777" w:rsidTr="00746A47">
        <w:tc>
          <w:tcPr>
            <w:tcW w:w="3823" w:type="dxa"/>
            <w:vAlign w:val="center"/>
          </w:tcPr>
          <w:p w14:paraId="3CAF736D" w14:textId="6D98AC97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Datum</w:t>
            </w:r>
          </w:p>
        </w:tc>
        <w:tc>
          <w:tcPr>
            <w:tcW w:w="5528" w:type="dxa"/>
            <w:vAlign w:val="center"/>
          </w:tcPr>
          <w:p w14:paraId="31EBE7FA" w14:textId="77777777" w:rsidR="009D2F9A" w:rsidRDefault="009D2F9A" w:rsidP="00746A47">
            <w:pPr>
              <w:pStyle w:val="FAU-Brieftext"/>
            </w:pPr>
          </w:p>
        </w:tc>
      </w:tr>
      <w:tr w:rsidR="009D2F9A" w14:paraId="469F5AC8" w14:textId="77777777" w:rsidTr="00746A47">
        <w:tc>
          <w:tcPr>
            <w:tcW w:w="3823" w:type="dxa"/>
            <w:vAlign w:val="center"/>
          </w:tcPr>
          <w:p w14:paraId="0203FB77" w14:textId="152201C9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Uhrzeit</w:t>
            </w:r>
          </w:p>
        </w:tc>
        <w:tc>
          <w:tcPr>
            <w:tcW w:w="5528" w:type="dxa"/>
            <w:vAlign w:val="center"/>
          </w:tcPr>
          <w:p w14:paraId="6DD2AF63" w14:textId="77777777" w:rsidR="009D2F9A" w:rsidRDefault="009D2F9A" w:rsidP="00746A47">
            <w:pPr>
              <w:pStyle w:val="FAU-Brieftext"/>
            </w:pPr>
          </w:p>
        </w:tc>
      </w:tr>
      <w:tr w:rsidR="009D2F9A" w14:paraId="7B3720F9" w14:textId="77777777" w:rsidTr="00746A47">
        <w:tc>
          <w:tcPr>
            <w:tcW w:w="3823" w:type="dxa"/>
            <w:vAlign w:val="center"/>
          </w:tcPr>
          <w:p w14:paraId="2DA7C357" w14:textId="54AB4945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Anme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l</w:t>
            </w: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deschluss</w:t>
            </w:r>
          </w:p>
        </w:tc>
        <w:tc>
          <w:tcPr>
            <w:tcW w:w="5528" w:type="dxa"/>
            <w:vAlign w:val="center"/>
          </w:tcPr>
          <w:p w14:paraId="17FDB5E0" w14:textId="77777777" w:rsidR="009D2F9A" w:rsidRDefault="009D2F9A" w:rsidP="00746A47">
            <w:pPr>
              <w:pStyle w:val="FAU-Brieftext"/>
            </w:pPr>
          </w:p>
        </w:tc>
      </w:tr>
      <w:tr w:rsidR="009D2F9A" w14:paraId="5C5E21DA" w14:textId="77777777" w:rsidTr="00746A47">
        <w:tc>
          <w:tcPr>
            <w:tcW w:w="3823" w:type="dxa"/>
            <w:vAlign w:val="center"/>
          </w:tcPr>
          <w:p w14:paraId="74DEFD26" w14:textId="4A26C052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Max. Teilnehmerzahl</w:t>
            </w:r>
          </w:p>
        </w:tc>
        <w:tc>
          <w:tcPr>
            <w:tcW w:w="5528" w:type="dxa"/>
            <w:vAlign w:val="center"/>
          </w:tcPr>
          <w:p w14:paraId="29A28F3F" w14:textId="77777777" w:rsidR="009D2F9A" w:rsidRDefault="009D2F9A" w:rsidP="00746A47">
            <w:pPr>
              <w:pStyle w:val="FAU-Brieftext"/>
            </w:pPr>
          </w:p>
        </w:tc>
      </w:tr>
      <w:tr w:rsidR="009D2F9A" w14:paraId="5A752CA3" w14:textId="77777777" w:rsidTr="00746A47">
        <w:tc>
          <w:tcPr>
            <w:tcW w:w="3823" w:type="dxa"/>
            <w:vAlign w:val="center"/>
          </w:tcPr>
          <w:p w14:paraId="5F550B07" w14:textId="4BACE4FA" w:rsidR="009D2F9A" w:rsidRDefault="009D2F9A" w:rsidP="00746A47">
            <w:pPr>
              <w:pStyle w:val="FAU-Brieftext"/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Kosten</w:t>
            </w:r>
          </w:p>
        </w:tc>
        <w:tc>
          <w:tcPr>
            <w:tcW w:w="5528" w:type="dxa"/>
            <w:vAlign w:val="center"/>
          </w:tcPr>
          <w:p w14:paraId="5C94FB2F" w14:textId="77777777" w:rsidR="009D2F9A" w:rsidRDefault="009D2F9A" w:rsidP="00746A47">
            <w:pPr>
              <w:pStyle w:val="FAU-Brieftext"/>
            </w:pPr>
          </w:p>
        </w:tc>
      </w:tr>
      <w:tr w:rsidR="009D2F9A" w14:paraId="25321983" w14:textId="77777777" w:rsidTr="00746A47">
        <w:tc>
          <w:tcPr>
            <w:tcW w:w="3823" w:type="dxa"/>
            <w:vAlign w:val="center"/>
          </w:tcPr>
          <w:p w14:paraId="11B39E6C" w14:textId="42D926D5" w:rsidR="009D2F9A" w:rsidRDefault="009D2F9A" w:rsidP="00746A47">
            <w:pPr>
              <w:pStyle w:val="FAU-Brieftext"/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Veranstaltender Lehrstuhl</w:t>
            </w:r>
          </w:p>
        </w:tc>
        <w:tc>
          <w:tcPr>
            <w:tcW w:w="5528" w:type="dxa"/>
            <w:vAlign w:val="center"/>
          </w:tcPr>
          <w:p w14:paraId="32D15EE4" w14:textId="77777777" w:rsidR="009D2F9A" w:rsidRDefault="009D2F9A" w:rsidP="00746A47">
            <w:pPr>
              <w:pStyle w:val="FAU-Brieftext"/>
            </w:pPr>
          </w:p>
        </w:tc>
      </w:tr>
      <w:tr w:rsidR="009D2F9A" w14:paraId="278C1EEF" w14:textId="77777777" w:rsidTr="00746A47">
        <w:tc>
          <w:tcPr>
            <w:tcW w:w="3823" w:type="dxa"/>
            <w:vAlign w:val="center"/>
          </w:tcPr>
          <w:p w14:paraId="034CD11B" w14:textId="1FB39551" w:rsidR="009D2F9A" w:rsidRDefault="009D2F9A" w:rsidP="00746A47">
            <w:pPr>
              <w:pStyle w:val="FAU-Brieftext"/>
            </w:pPr>
            <w:r w:rsidRPr="001C3AC1">
              <w:rPr>
                <w:rFonts w:asciiTheme="minorHAnsi" w:hAnsiTheme="minorHAnsi" w:cstheme="minorHAnsi"/>
                <w:b/>
                <w:sz w:val="24"/>
                <w:szCs w:val="24"/>
              </w:rPr>
              <w:t>Leitung</w:t>
            </w:r>
          </w:p>
        </w:tc>
        <w:tc>
          <w:tcPr>
            <w:tcW w:w="5528" w:type="dxa"/>
            <w:vAlign w:val="center"/>
          </w:tcPr>
          <w:p w14:paraId="34FEA1A6" w14:textId="77777777" w:rsidR="009D2F9A" w:rsidRDefault="009D2F9A" w:rsidP="00746A47">
            <w:pPr>
              <w:pStyle w:val="FAU-Brieftext"/>
            </w:pPr>
          </w:p>
        </w:tc>
      </w:tr>
      <w:tr w:rsidR="009D2F9A" w14:paraId="3559154C" w14:textId="77777777" w:rsidTr="00746A47">
        <w:tc>
          <w:tcPr>
            <w:tcW w:w="3823" w:type="dxa"/>
            <w:vAlign w:val="center"/>
          </w:tcPr>
          <w:p w14:paraId="475FE1FD" w14:textId="47741965" w:rsidR="009D2F9A" w:rsidRDefault="009D2F9A" w:rsidP="00746A47">
            <w:pPr>
              <w:pStyle w:val="FAU-Brieftext"/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Referent*innen</w:t>
            </w:r>
          </w:p>
        </w:tc>
        <w:tc>
          <w:tcPr>
            <w:tcW w:w="5528" w:type="dxa"/>
            <w:vAlign w:val="center"/>
          </w:tcPr>
          <w:p w14:paraId="446D6F71" w14:textId="77777777" w:rsidR="009D2F9A" w:rsidRDefault="009D2F9A" w:rsidP="00746A47">
            <w:pPr>
              <w:pStyle w:val="FAU-Brieftext"/>
            </w:pPr>
          </w:p>
        </w:tc>
      </w:tr>
      <w:tr w:rsidR="00257C5F" w14:paraId="0082DD5C" w14:textId="77777777" w:rsidTr="00746A47">
        <w:tc>
          <w:tcPr>
            <w:tcW w:w="3823" w:type="dxa"/>
            <w:vAlign w:val="center"/>
          </w:tcPr>
          <w:p w14:paraId="39A5A438" w14:textId="77280D36" w:rsidR="00257C5F" w:rsidRPr="00257C5F" w:rsidRDefault="00257C5F" w:rsidP="00746A47">
            <w:pPr>
              <w:pStyle w:val="FAU-Brieftext"/>
              <w:rPr>
                <w:rFonts w:asciiTheme="minorHAnsi" w:hAnsiTheme="minorHAnsi" w:cstheme="minorHAnsi"/>
                <w:sz w:val="24"/>
                <w:szCs w:val="24"/>
              </w:rPr>
            </w:pPr>
            <w:r w:rsidRPr="00257C5F">
              <w:rPr>
                <w:rFonts w:asciiTheme="minorHAnsi" w:hAnsiTheme="minorHAnsi" w:cstheme="minorHAnsi"/>
                <w:sz w:val="24"/>
                <w:szCs w:val="24"/>
              </w:rPr>
              <w:t>Optional: Link 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ur Lehrstuhl-Seite</w:t>
            </w:r>
          </w:p>
        </w:tc>
        <w:tc>
          <w:tcPr>
            <w:tcW w:w="5528" w:type="dxa"/>
            <w:vAlign w:val="center"/>
          </w:tcPr>
          <w:p w14:paraId="2299C763" w14:textId="77777777" w:rsidR="00257C5F" w:rsidRDefault="00257C5F" w:rsidP="00746A47">
            <w:pPr>
              <w:pStyle w:val="FAU-Brieftext"/>
            </w:pPr>
          </w:p>
        </w:tc>
      </w:tr>
      <w:tr w:rsidR="009D2F9A" w14:paraId="3E56ED0A" w14:textId="77777777" w:rsidTr="00746A47">
        <w:tc>
          <w:tcPr>
            <w:tcW w:w="3823" w:type="dxa"/>
            <w:vAlign w:val="center"/>
          </w:tcPr>
          <w:p w14:paraId="3EC295C0" w14:textId="5BC306AA" w:rsidR="009D2F9A" w:rsidRDefault="009D2F9A" w:rsidP="00746A47">
            <w:pPr>
              <w:pStyle w:val="FAU-Brieftex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Kontakt/Ansprechpartner*in</w:t>
            </w:r>
            <w:r w:rsidR="0092639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926397" w:rsidRPr="00926397">
              <w:rPr>
                <w:rFonts w:asciiTheme="minorHAnsi" w:hAnsiTheme="minorHAnsi" w:cstheme="minorHAnsi"/>
                <w:sz w:val="24"/>
                <w:szCs w:val="24"/>
              </w:rPr>
              <w:t>(Name, Mail</w:t>
            </w:r>
            <w:r w:rsidR="00926397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926397" w:rsidRPr="00926397">
              <w:rPr>
                <w:rFonts w:asciiTheme="minorHAnsi" w:hAnsiTheme="minorHAnsi" w:cstheme="minorHAnsi"/>
                <w:sz w:val="24"/>
                <w:szCs w:val="24"/>
              </w:rPr>
              <w:t>Adresse, Telefon)</w:t>
            </w:r>
          </w:p>
        </w:tc>
        <w:tc>
          <w:tcPr>
            <w:tcW w:w="5528" w:type="dxa"/>
            <w:vAlign w:val="center"/>
          </w:tcPr>
          <w:p w14:paraId="49F7B13A" w14:textId="77777777" w:rsidR="009D2F9A" w:rsidRDefault="009D2F9A" w:rsidP="00746A47">
            <w:pPr>
              <w:pStyle w:val="FAU-Brieftext"/>
            </w:pPr>
          </w:p>
        </w:tc>
      </w:tr>
    </w:tbl>
    <w:p w14:paraId="1FCEFDF6" w14:textId="4A572302" w:rsidR="009D2F9A" w:rsidRDefault="009D2F9A" w:rsidP="00AE66CA">
      <w:pPr>
        <w:pStyle w:val="FAU-Brieftext"/>
      </w:pPr>
    </w:p>
    <w:sectPr w:rsidR="009D2F9A" w:rsidSect="00304C5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260" w:right="107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C6264" w14:textId="77777777" w:rsidR="00A75DA9" w:rsidRDefault="00A75DA9" w:rsidP="003B726A">
      <w:pPr>
        <w:spacing w:after="0" w:line="240" w:lineRule="auto"/>
      </w:pPr>
      <w:r>
        <w:separator/>
      </w:r>
    </w:p>
  </w:endnote>
  <w:endnote w:type="continuationSeparator" w:id="0">
    <w:p w14:paraId="160A74E7" w14:textId="77777777" w:rsidR="00A75DA9" w:rsidRDefault="00A75DA9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2E572" w14:textId="0C14C29F" w:rsidR="001C3AC1" w:rsidRDefault="001C3AC1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3B392400" w14:textId="77777777" w:rsidR="001C3AC1" w:rsidRDefault="001C3AC1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84F02" w14:textId="410860F8" w:rsidR="001C3AC1" w:rsidRPr="00631510" w:rsidRDefault="001C3AC1" w:rsidP="00876AD7">
    <w:pPr>
      <w:pStyle w:val="Fuzeile"/>
      <w:ind w:right="360"/>
      <w:rPr>
        <w:sz w:val="16"/>
        <w:szCs w:val="16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Pr="00631510">
      <w:rPr>
        <w:sz w:val="16"/>
        <w:szCs w:val="16"/>
      </w:rPr>
      <w:t xml:space="preserve">Seite </w:t>
    </w:r>
    <w:r w:rsidRPr="00631510">
      <w:rPr>
        <w:sz w:val="16"/>
        <w:szCs w:val="16"/>
      </w:rPr>
      <w:fldChar w:fldCharType="begin"/>
    </w:r>
    <w:r w:rsidRPr="00631510">
      <w:rPr>
        <w:sz w:val="16"/>
        <w:szCs w:val="16"/>
      </w:rPr>
      <w:instrText>PAGE   \* MERGEFORMAT</w:instrText>
    </w:r>
    <w:r w:rsidRPr="00631510">
      <w:rPr>
        <w:sz w:val="16"/>
        <w:szCs w:val="16"/>
      </w:rPr>
      <w:fldChar w:fldCharType="separate"/>
    </w:r>
    <w:r w:rsidR="005706CA">
      <w:rPr>
        <w:noProof/>
        <w:sz w:val="16"/>
        <w:szCs w:val="16"/>
      </w:rPr>
      <w:t>2</w:t>
    </w:r>
    <w:r w:rsidRPr="00631510">
      <w:rPr>
        <w:sz w:val="16"/>
        <w:szCs w:val="16"/>
      </w:rPr>
      <w:fldChar w:fldCharType="end"/>
    </w:r>
    <w:r w:rsidRPr="00631510">
      <w:rPr>
        <w:sz w:val="16"/>
        <w:szCs w:val="16"/>
      </w:rPr>
      <w:t xml:space="preserve"> von </w:t>
    </w:r>
    <w:r w:rsidRPr="00631510">
      <w:rPr>
        <w:sz w:val="16"/>
        <w:szCs w:val="16"/>
      </w:rPr>
      <w:fldChar w:fldCharType="begin"/>
    </w:r>
    <w:r w:rsidRPr="00631510">
      <w:rPr>
        <w:sz w:val="16"/>
        <w:szCs w:val="16"/>
      </w:rPr>
      <w:instrText xml:space="preserve"> NUMPAGES   \* MERGEFORMAT </w:instrText>
    </w:r>
    <w:r w:rsidRPr="00631510">
      <w:rPr>
        <w:sz w:val="16"/>
        <w:szCs w:val="16"/>
      </w:rPr>
      <w:fldChar w:fldCharType="separate"/>
    </w:r>
    <w:r w:rsidR="005706CA">
      <w:rPr>
        <w:noProof/>
        <w:sz w:val="16"/>
        <w:szCs w:val="16"/>
      </w:rPr>
      <w:t>2</w:t>
    </w:r>
    <w:r w:rsidRPr="0063151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3BEE6" w14:textId="77777777" w:rsidR="001C3AC1" w:rsidRDefault="001C3AC1" w:rsidP="00876AD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E7E7A" w14:textId="77777777" w:rsidR="00A75DA9" w:rsidRDefault="00A75DA9" w:rsidP="003B726A">
      <w:pPr>
        <w:spacing w:after="0" w:line="240" w:lineRule="auto"/>
      </w:pPr>
      <w:r>
        <w:separator/>
      </w:r>
    </w:p>
  </w:footnote>
  <w:footnote w:type="continuationSeparator" w:id="0">
    <w:p w14:paraId="33AB1D84" w14:textId="77777777" w:rsidR="00A75DA9" w:rsidRDefault="00A75DA9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ABCB0" w14:textId="08527653" w:rsidR="001C3AC1" w:rsidRDefault="001C3AC1" w:rsidP="00631510">
    <w:pPr>
      <w:pStyle w:val="Kopfzeile"/>
      <w:tabs>
        <w:tab w:val="clear" w:pos="9072"/>
        <w:tab w:val="right" w:pos="9282"/>
      </w:tabs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3FD66CF9" wp14:editId="099DD17F">
          <wp:simplePos x="0" y="0"/>
          <wp:positionH relativeFrom="column">
            <wp:posOffset>-77788</wp:posOffset>
          </wp:positionH>
          <wp:positionV relativeFrom="paragraph">
            <wp:posOffset>6350</wp:posOffset>
          </wp:positionV>
          <wp:extent cx="2077200" cy="670142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200" cy="6701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inline distT="0" distB="0" distL="0" distR="0" wp14:anchorId="53C697CC" wp14:editId="615F0366">
          <wp:extent cx="2078482" cy="606582"/>
          <wp:effectExtent l="0" t="0" r="0" b="3175"/>
          <wp:docPr id="12" name="Grafik 12" descr="Hier zu sehen: Der Schriftzug der Philosoph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Philosoph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7" t="3298" b="8305"/>
                  <a:stretch/>
                </pic:blipFill>
                <pic:spPr bwMode="auto">
                  <a:xfrm>
                    <a:off x="0" y="0"/>
                    <a:ext cx="2080800" cy="6072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50A8C3D0" wp14:editId="3B6FF9EF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B5C69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tab/>
    </w:r>
    <w:r>
      <w:tab/>
    </w:r>
    <w:r>
      <w:rPr>
        <w:noProof/>
        <w:lang w:eastAsia="de-DE"/>
      </w:rPr>
      <w:drawing>
        <wp:inline distT="0" distB="0" distL="0" distR="0" wp14:anchorId="39DBEE3F" wp14:editId="0E48EF7D">
          <wp:extent cx="1440000" cy="571515"/>
          <wp:effectExtent l="0" t="0" r="8255" b="0"/>
          <wp:docPr id="13" name="Grafik 13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59E81" w14:textId="3F28F107" w:rsidR="001C3AC1" w:rsidRDefault="001C3AC1" w:rsidP="00ED16F9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285C69FC" wp14:editId="024BA999">
          <wp:simplePos x="0" y="0"/>
          <wp:positionH relativeFrom="column">
            <wp:posOffset>-69961</wp:posOffset>
          </wp:positionH>
          <wp:positionV relativeFrom="paragraph">
            <wp:posOffset>-19050</wp:posOffset>
          </wp:positionV>
          <wp:extent cx="2077200" cy="670142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200" cy="6701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rPr>
        <w:noProof/>
        <w:lang w:eastAsia="de-DE"/>
      </w:rPr>
      <w:drawing>
        <wp:inline distT="0" distB="0" distL="0" distR="0" wp14:anchorId="4BF6A209" wp14:editId="033F6C24">
          <wp:extent cx="1440000" cy="571515"/>
          <wp:effectExtent l="0" t="0" r="8255" b="0"/>
          <wp:docPr id="16" name="Grafik 16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0D752C68" wp14:editId="3663A2B0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CAA52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" o:allowincell="f" o:allowoverlap="f" strokeweight=".5pt">
              <w10:wrap anchorx="page" anchory="page"/>
              <w10:anchorlock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1" locked="1" layoutInCell="1" allowOverlap="0" wp14:anchorId="0E3300B4" wp14:editId="0D7494B0">
              <wp:simplePos x="0" y="0"/>
              <wp:positionH relativeFrom="page">
                <wp:posOffset>900430</wp:posOffset>
              </wp:positionH>
              <wp:positionV relativeFrom="page">
                <wp:posOffset>1904365</wp:posOffset>
              </wp:positionV>
              <wp:extent cx="3060000" cy="111600"/>
              <wp:effectExtent l="0" t="0" r="7620" b="31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00" cy="11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1B87D" w14:textId="3D09A730" w:rsidR="001C3AC1" w:rsidRPr="008807E6" w:rsidRDefault="001C3AC1" w:rsidP="005164AB">
                          <w:pPr>
                            <w:pStyle w:val="FAU-Fensterzeil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3300B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70.9pt;margin-top:149.95pt;width:240.95pt;height:8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" o:allowoverlap="f" filled="f" stroked="f">
              <v:textbox inset="0,0,0,0">
                <w:txbxContent>
                  <w:p w14:paraId="19B1B87D" w14:textId="3D09A730" w:rsidR="001C3AC1" w:rsidRPr="008807E6" w:rsidRDefault="001C3AC1" w:rsidP="005164AB">
                    <w:pPr>
                      <w:pStyle w:val="FAU-Fensterzeile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7818A3"/>
    <w:multiLevelType w:val="hybridMultilevel"/>
    <w:tmpl w:val="3A10DC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F3C1F"/>
    <w:multiLevelType w:val="hybridMultilevel"/>
    <w:tmpl w:val="7F52D1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31855"/>
    <w:multiLevelType w:val="hybridMultilevel"/>
    <w:tmpl w:val="4306C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E67B3A"/>
    <w:multiLevelType w:val="hybridMultilevel"/>
    <w:tmpl w:val="7338B5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0109F"/>
    <w:multiLevelType w:val="hybridMultilevel"/>
    <w:tmpl w:val="992A7E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691AB9"/>
    <w:multiLevelType w:val="hybridMultilevel"/>
    <w:tmpl w:val="E4923E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5"/>
  </w:num>
  <w:num w:numId="14">
    <w:abstractNumId w:val="13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2049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DB7"/>
    <w:rsid w:val="00005A68"/>
    <w:rsid w:val="00036A2D"/>
    <w:rsid w:val="00043BB5"/>
    <w:rsid w:val="00044A9D"/>
    <w:rsid w:val="000454A0"/>
    <w:rsid w:val="000463B9"/>
    <w:rsid w:val="00063803"/>
    <w:rsid w:val="000872EE"/>
    <w:rsid w:val="00090F48"/>
    <w:rsid w:val="000A1A2E"/>
    <w:rsid w:val="000A66BF"/>
    <w:rsid w:val="000C2A75"/>
    <w:rsid w:val="000E0062"/>
    <w:rsid w:val="000F65BD"/>
    <w:rsid w:val="00113792"/>
    <w:rsid w:val="001243D6"/>
    <w:rsid w:val="00125053"/>
    <w:rsid w:val="0013082C"/>
    <w:rsid w:val="00170C5F"/>
    <w:rsid w:val="0019482D"/>
    <w:rsid w:val="001C3AC1"/>
    <w:rsid w:val="001C53D0"/>
    <w:rsid w:val="001E2BC8"/>
    <w:rsid w:val="00216730"/>
    <w:rsid w:val="0022223D"/>
    <w:rsid w:val="00223E90"/>
    <w:rsid w:val="00230EEE"/>
    <w:rsid w:val="002476F7"/>
    <w:rsid w:val="00256493"/>
    <w:rsid w:val="00256A46"/>
    <w:rsid w:val="00257C5F"/>
    <w:rsid w:val="0026527B"/>
    <w:rsid w:val="0027224B"/>
    <w:rsid w:val="0028553A"/>
    <w:rsid w:val="002A5057"/>
    <w:rsid w:val="002C4646"/>
    <w:rsid w:val="002C4796"/>
    <w:rsid w:val="002D203C"/>
    <w:rsid w:val="002D2AB5"/>
    <w:rsid w:val="002D31B5"/>
    <w:rsid w:val="002D3E6D"/>
    <w:rsid w:val="002E1CA7"/>
    <w:rsid w:val="002E2C3B"/>
    <w:rsid w:val="002E6255"/>
    <w:rsid w:val="002E67E1"/>
    <w:rsid w:val="002E7686"/>
    <w:rsid w:val="00304C58"/>
    <w:rsid w:val="0031183F"/>
    <w:rsid w:val="00317D1E"/>
    <w:rsid w:val="00317F69"/>
    <w:rsid w:val="003205BD"/>
    <w:rsid w:val="00325E7C"/>
    <w:rsid w:val="00330BA0"/>
    <w:rsid w:val="00333D9B"/>
    <w:rsid w:val="00342188"/>
    <w:rsid w:val="00342B1D"/>
    <w:rsid w:val="003611E1"/>
    <w:rsid w:val="00361B6E"/>
    <w:rsid w:val="003664F3"/>
    <w:rsid w:val="00385EF3"/>
    <w:rsid w:val="00390DB7"/>
    <w:rsid w:val="003944B6"/>
    <w:rsid w:val="00395F23"/>
    <w:rsid w:val="003A12A8"/>
    <w:rsid w:val="003B0E21"/>
    <w:rsid w:val="003B5F76"/>
    <w:rsid w:val="003B726A"/>
    <w:rsid w:val="003F4C9D"/>
    <w:rsid w:val="003F540E"/>
    <w:rsid w:val="00406DED"/>
    <w:rsid w:val="00415CF9"/>
    <w:rsid w:val="004217B1"/>
    <w:rsid w:val="00434825"/>
    <w:rsid w:val="004416F4"/>
    <w:rsid w:val="004474D4"/>
    <w:rsid w:val="00456443"/>
    <w:rsid w:val="0045790A"/>
    <w:rsid w:val="0046585D"/>
    <w:rsid w:val="00475771"/>
    <w:rsid w:val="00480122"/>
    <w:rsid w:val="00482A08"/>
    <w:rsid w:val="00485D0F"/>
    <w:rsid w:val="004A6246"/>
    <w:rsid w:val="004B3272"/>
    <w:rsid w:val="004B793D"/>
    <w:rsid w:val="004D137C"/>
    <w:rsid w:val="004D5D7C"/>
    <w:rsid w:val="004D6201"/>
    <w:rsid w:val="004E05C7"/>
    <w:rsid w:val="004E399B"/>
    <w:rsid w:val="005164AB"/>
    <w:rsid w:val="00523F2E"/>
    <w:rsid w:val="00534A25"/>
    <w:rsid w:val="00536BEA"/>
    <w:rsid w:val="005706CA"/>
    <w:rsid w:val="00587C32"/>
    <w:rsid w:val="005A30B4"/>
    <w:rsid w:val="005A7668"/>
    <w:rsid w:val="005B77A8"/>
    <w:rsid w:val="005C21F5"/>
    <w:rsid w:val="005E6665"/>
    <w:rsid w:val="005F00EC"/>
    <w:rsid w:val="005F2FDF"/>
    <w:rsid w:val="00601D56"/>
    <w:rsid w:val="00603780"/>
    <w:rsid w:val="006236D9"/>
    <w:rsid w:val="00631510"/>
    <w:rsid w:val="00646027"/>
    <w:rsid w:val="00646EB0"/>
    <w:rsid w:val="00657D94"/>
    <w:rsid w:val="00661A26"/>
    <w:rsid w:val="006630B6"/>
    <w:rsid w:val="006823AE"/>
    <w:rsid w:val="006B015F"/>
    <w:rsid w:val="006C2444"/>
    <w:rsid w:val="006C6A82"/>
    <w:rsid w:val="006D5AF0"/>
    <w:rsid w:val="006E3184"/>
    <w:rsid w:val="006F6104"/>
    <w:rsid w:val="00704EDB"/>
    <w:rsid w:val="007438D0"/>
    <w:rsid w:val="0074610D"/>
    <w:rsid w:val="00746A47"/>
    <w:rsid w:val="00751087"/>
    <w:rsid w:val="00753363"/>
    <w:rsid w:val="00756EB5"/>
    <w:rsid w:val="00762E49"/>
    <w:rsid w:val="00771339"/>
    <w:rsid w:val="00773854"/>
    <w:rsid w:val="007752D3"/>
    <w:rsid w:val="0078448B"/>
    <w:rsid w:val="007A1612"/>
    <w:rsid w:val="007C32FE"/>
    <w:rsid w:val="007F0981"/>
    <w:rsid w:val="008030F3"/>
    <w:rsid w:val="00807AD7"/>
    <w:rsid w:val="00807DCE"/>
    <w:rsid w:val="008222EA"/>
    <w:rsid w:val="008321D3"/>
    <w:rsid w:val="00833611"/>
    <w:rsid w:val="0084205C"/>
    <w:rsid w:val="0085232A"/>
    <w:rsid w:val="008604F4"/>
    <w:rsid w:val="00876AD7"/>
    <w:rsid w:val="008807E6"/>
    <w:rsid w:val="008E4810"/>
    <w:rsid w:val="008F0CDE"/>
    <w:rsid w:val="009032A1"/>
    <w:rsid w:val="0090623B"/>
    <w:rsid w:val="00914CCF"/>
    <w:rsid w:val="00926397"/>
    <w:rsid w:val="009415BE"/>
    <w:rsid w:val="00950466"/>
    <w:rsid w:val="0096364F"/>
    <w:rsid w:val="00965FEF"/>
    <w:rsid w:val="0097114B"/>
    <w:rsid w:val="00982B64"/>
    <w:rsid w:val="0098422E"/>
    <w:rsid w:val="00993319"/>
    <w:rsid w:val="009A3EA0"/>
    <w:rsid w:val="009C5DC8"/>
    <w:rsid w:val="009C778F"/>
    <w:rsid w:val="009D2F9A"/>
    <w:rsid w:val="009E4D31"/>
    <w:rsid w:val="00A02568"/>
    <w:rsid w:val="00A15690"/>
    <w:rsid w:val="00A47CDD"/>
    <w:rsid w:val="00A626EB"/>
    <w:rsid w:val="00A63E8B"/>
    <w:rsid w:val="00A73524"/>
    <w:rsid w:val="00A757B0"/>
    <w:rsid w:val="00A75DA9"/>
    <w:rsid w:val="00A766AA"/>
    <w:rsid w:val="00A84CB0"/>
    <w:rsid w:val="00AA3095"/>
    <w:rsid w:val="00AA6F35"/>
    <w:rsid w:val="00AB6D3B"/>
    <w:rsid w:val="00AC65B5"/>
    <w:rsid w:val="00AE3604"/>
    <w:rsid w:val="00AE66CA"/>
    <w:rsid w:val="00B02527"/>
    <w:rsid w:val="00B2361C"/>
    <w:rsid w:val="00B27F01"/>
    <w:rsid w:val="00B34E51"/>
    <w:rsid w:val="00B37A63"/>
    <w:rsid w:val="00B40F5D"/>
    <w:rsid w:val="00B4490B"/>
    <w:rsid w:val="00B57380"/>
    <w:rsid w:val="00B8268E"/>
    <w:rsid w:val="00B97E28"/>
    <w:rsid w:val="00BB0466"/>
    <w:rsid w:val="00BC226E"/>
    <w:rsid w:val="00BE3688"/>
    <w:rsid w:val="00BF2796"/>
    <w:rsid w:val="00BF5EBB"/>
    <w:rsid w:val="00C05AFE"/>
    <w:rsid w:val="00C06105"/>
    <w:rsid w:val="00C21CEC"/>
    <w:rsid w:val="00C21F59"/>
    <w:rsid w:val="00C22274"/>
    <w:rsid w:val="00C22853"/>
    <w:rsid w:val="00C3230C"/>
    <w:rsid w:val="00C367AF"/>
    <w:rsid w:val="00C53637"/>
    <w:rsid w:val="00C83F2A"/>
    <w:rsid w:val="00C96815"/>
    <w:rsid w:val="00CA21DE"/>
    <w:rsid w:val="00CB7F4A"/>
    <w:rsid w:val="00CC4521"/>
    <w:rsid w:val="00CD2ABD"/>
    <w:rsid w:val="00CD662F"/>
    <w:rsid w:val="00CD7CD7"/>
    <w:rsid w:val="00CF09DF"/>
    <w:rsid w:val="00CF326E"/>
    <w:rsid w:val="00D0004C"/>
    <w:rsid w:val="00D1417A"/>
    <w:rsid w:val="00D374D7"/>
    <w:rsid w:val="00D435ED"/>
    <w:rsid w:val="00D63754"/>
    <w:rsid w:val="00D80868"/>
    <w:rsid w:val="00DA6251"/>
    <w:rsid w:val="00DA79F3"/>
    <w:rsid w:val="00DB765C"/>
    <w:rsid w:val="00DC0D7E"/>
    <w:rsid w:val="00DC3311"/>
    <w:rsid w:val="00E03A67"/>
    <w:rsid w:val="00E06193"/>
    <w:rsid w:val="00E274C7"/>
    <w:rsid w:val="00E33118"/>
    <w:rsid w:val="00E37D95"/>
    <w:rsid w:val="00E60817"/>
    <w:rsid w:val="00E609D6"/>
    <w:rsid w:val="00E63E61"/>
    <w:rsid w:val="00E66364"/>
    <w:rsid w:val="00E66FB6"/>
    <w:rsid w:val="00E806B1"/>
    <w:rsid w:val="00E94538"/>
    <w:rsid w:val="00EA1C6C"/>
    <w:rsid w:val="00EA46CE"/>
    <w:rsid w:val="00EA599F"/>
    <w:rsid w:val="00EA6C51"/>
    <w:rsid w:val="00EB5A2F"/>
    <w:rsid w:val="00ED16F9"/>
    <w:rsid w:val="00EE5EA4"/>
    <w:rsid w:val="00EF4754"/>
    <w:rsid w:val="00F059CF"/>
    <w:rsid w:val="00F07C71"/>
    <w:rsid w:val="00F25494"/>
    <w:rsid w:val="00F3210B"/>
    <w:rsid w:val="00F6443D"/>
    <w:rsid w:val="00F67957"/>
    <w:rsid w:val="00F73D0D"/>
    <w:rsid w:val="00F953DB"/>
    <w:rsid w:val="00FA0CF6"/>
    <w:rsid w:val="00FC3EF4"/>
    <w:rsid w:val="00FD0430"/>
    <w:rsid w:val="00FE112D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right" fillcolor="white">
      <v:fill color="white"/>
    </o:shapedefaults>
    <o:shapelayout v:ext="edit">
      <o:idmap v:ext="edit" data="1"/>
    </o:shapelayout>
  </w:shapeDefaults>
  <w:decimalSymbol w:val=","/>
  <w:listSeparator w:val=";"/>
  <w14:docId w14:val="79E8AEBB"/>
  <w15:docId w15:val="{BDA5B2DE-A5E1-4379-B6EF-E1C01B710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locked/>
    <w:rsid w:val="003B726A"/>
    <w:rPr>
      <w:rFonts w:cs="Times New Roman"/>
    </w:rPr>
  </w:style>
  <w:style w:type="character" w:styleId="Hyperlink">
    <w:name w:val="Hyperlink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paragraph" w:customStyle="1" w:styleId="Logo-Schriftzug">
    <w:name w:val="Logo-Schriftzug"/>
    <w:qFormat/>
    <w:rsid w:val="003664F3"/>
    <w:pPr>
      <w:spacing w:line="180" w:lineRule="exact"/>
    </w:pPr>
    <w:rPr>
      <w:rFonts w:eastAsia="Times New Roman" w:cs="Arial"/>
      <w:b/>
      <w:color w:val="002855"/>
      <w:spacing w:val="4"/>
      <w:sz w:val="17"/>
      <w:szCs w:val="17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C5DC8"/>
    <w:rPr>
      <w:color w:val="808080"/>
    </w:rPr>
  </w:style>
  <w:style w:type="table" w:styleId="Tabellenraster">
    <w:name w:val="Table Grid"/>
    <w:basedOn w:val="NormaleTabelle"/>
    <w:uiPriority w:val="59"/>
    <w:locked/>
    <w:rsid w:val="001C3AC1"/>
    <w:rPr>
      <w:rFonts w:ascii="Helvetica Neue" w:eastAsiaTheme="minorEastAsia" w:hAnsi="Helvetica Neue" w:cstheme="minorBidi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C2BB8-86B7-4755-96D6-619BF1A74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PhilFak Dekanat (TK)</vt:lpstr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PhilFak Dekanat (TK)</dc:title>
  <dc:subject/>
  <dc:creator>FAU Erlangen-Nürnberg (TK)</dc:creator>
  <cp:keywords/>
  <cp:lastModifiedBy>Fischer, Birgit</cp:lastModifiedBy>
  <cp:revision>3</cp:revision>
  <dcterms:created xsi:type="dcterms:W3CDTF">2022-07-07T08:58:00Z</dcterms:created>
  <dcterms:modified xsi:type="dcterms:W3CDTF">2022-07-07T09:02:00Z</dcterms:modified>
</cp:coreProperties>
</file>